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264B4">
      <w:pPr>
        <w:spacing w:before="120" w:after="40"/>
      </w:pPr>
      <w:bookmarkStart w:id="0" w:name="_GoBack"/>
      <w:bookmarkEnd w:id="0"/>
      <w:r>
        <w:rPr>
          <w:rFonts w:ascii="Georgia" w:hAnsi="Georgia"/>
          <w:b/>
          <w:color w:val="121722"/>
          <w:sz w:val="22"/>
        </w:rPr>
        <w:t>ROBERTTI ACADEMY</w:t>
      </w:r>
    </w:p>
    <w:p w14:paraId="12F949E8">
      <w:pPr>
        <w:spacing w:after="80"/>
      </w:pPr>
      <w:r>
        <w:rPr>
          <w:rFonts w:ascii="Aptos" w:hAnsi="Aptos"/>
          <w:b/>
          <w:color w:val="C59645"/>
          <w:sz w:val="16"/>
        </w:rPr>
        <w:t>DIAGNÓSTICO EMPRESARIAL</w:t>
      </w:r>
    </w:p>
    <w:p w14:paraId="7376A259">
      <w:pPr>
        <w:spacing w:after="60"/>
      </w:pPr>
      <w:r>
        <w:rPr>
          <w:rFonts w:ascii="Georgia" w:hAnsi="Georgia"/>
          <w:b/>
          <w:color w:val="121722"/>
          <w:sz w:val="46"/>
        </w:rPr>
        <w:t>Encuesta previa a la capacitación</w:t>
      </w:r>
    </w:p>
    <w:p w14:paraId="75C48E02">
      <w:pPr>
        <w:spacing w:after="140"/>
      </w:pPr>
      <w:r>
        <w:rPr>
          <w:rFonts w:ascii="Aptos" w:hAnsi="Aptos"/>
          <w:color w:val="5F6670"/>
          <w:sz w:val="22"/>
        </w:rPr>
        <w:t>Información básica para conocer las necesidades de la empresa y adaptar la actividad a su realidad.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59B3C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6" w:type="dxa"/>
            <w:shd w:val="clear" w:color="auto" w:fill="F7F0E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DE2CC56">
            <w:pPr>
              <w:spacing w:after="0"/>
            </w:pPr>
            <w:r>
              <w:rPr>
                <w:rFonts w:ascii="Aptos" w:hAnsi="Aptos"/>
                <w:color w:val="121722"/>
                <w:sz w:val="18"/>
              </w:rPr>
              <w:t>Tiempo estimado: 8 a 10 minutos. Marque las opciones que correspondan y complete únicamente lo que resulte aplicable.</w:t>
            </w:r>
          </w:p>
        </w:tc>
      </w:tr>
    </w:tbl>
    <w:p w14:paraId="2852D8F4">
      <w:pPr>
        <w:pStyle w:val="2"/>
      </w:pPr>
      <w:r>
        <w:rPr>
          <w:color w:val="C59645"/>
        </w:rPr>
        <w:t xml:space="preserve">1  </w:t>
      </w:r>
      <w:r>
        <w:t>DATOS GENERALES</w:t>
      </w:r>
    </w:p>
    <w:p w14:paraId="162ADC8F">
      <w:pPr>
        <w:pStyle w:val="164"/>
      </w:pPr>
      <w:r>
        <w:t>Empresa o institución *</w:t>
      </w:r>
    </w:p>
    <w:p w14:paraId="06E15273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7BBB1595">
      <w:pPr>
        <w:pStyle w:val="164"/>
      </w:pPr>
      <w:r>
        <w:t>Rubro o actividad principal *</w:t>
      </w:r>
    </w:p>
    <w:p w14:paraId="5B3BC7F1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6700563B">
      <w:pPr>
        <w:pStyle w:val="164"/>
      </w:pPr>
      <w:r>
        <w:t>Ciudad y lugar previsto para la capacitación</w:t>
      </w:r>
    </w:p>
    <w:p w14:paraId="4FD13246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63CE6195">
      <w:pPr>
        <w:pStyle w:val="164"/>
      </w:pPr>
      <w:r>
        <w:t>Persona de contacto: nombre, cargo, teléfono y correo *</w:t>
      </w:r>
    </w:p>
    <w:p w14:paraId="67C3DBE9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27795307">
      <w:pPr>
        <w:pStyle w:val="164"/>
      </w:pPr>
      <w:r>
        <w:t>Cantidad aproximada de colaboradores</w:t>
      </w:r>
    </w:p>
    <w:p w14:paraId="6185A051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6BC4B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6674AF9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1 a 10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4C4BE99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31 a 80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01F4B29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Más de 200</w:t>
            </w:r>
          </w:p>
        </w:tc>
      </w:tr>
      <w:tr w14:paraId="247AA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0F25185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11 a 30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DDDFCEA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81 a 200</w:t>
            </w:r>
          </w:p>
        </w:tc>
        <w:tc>
          <w:tcPr>
            <w:tcW w:w="3389" w:type="dxa"/>
          </w:tcPr>
          <w:p w14:paraId="0431F447"/>
        </w:tc>
      </w:tr>
    </w:tbl>
    <w:p w14:paraId="3F67EC48">
      <w:pPr>
        <w:pStyle w:val="2"/>
      </w:pPr>
      <w:r>
        <w:rPr>
          <w:color w:val="C59645"/>
        </w:rPr>
        <w:t xml:space="preserve">2  </w:t>
      </w:r>
      <w:r>
        <w:t>NECESIDAD PRINCIPAL</w:t>
      </w:r>
    </w:p>
    <w:p w14:paraId="139CFF22">
      <w:pPr>
        <w:pStyle w:val="164"/>
      </w:pPr>
      <w:r>
        <w:t>¿Qué situación llevó a la empresa a solicitar una capacitación? *</w:t>
      </w:r>
    </w:p>
    <w:p w14:paraId="7A204A9C">
      <w:pPr>
        <w:spacing w:after="20"/>
      </w:pPr>
      <w:r>
        <w:rPr>
          <w:i/>
          <w:color w:val="5F6670"/>
          <w:sz w:val="16"/>
        </w:rPr>
        <w:t>Describa brevemente el desafío, cambio o meta que motivó esta iniciativa.</w:t>
      </w:r>
    </w:p>
    <w:p w14:paraId="16A653A5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5CA49C61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00BC6E1D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7BDA5972">
      <w:pPr>
        <w:pStyle w:val="164"/>
      </w:pPr>
      <w:r>
        <w:t>¿Desde cuándo observan esta situación?</w:t>
      </w:r>
    </w:p>
    <w:p w14:paraId="1862E026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11711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763BFBB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Es reciente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4E6FB8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Hace más de un año</w:t>
            </w:r>
          </w:p>
        </w:tc>
      </w:tr>
      <w:tr w14:paraId="67585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A380AE9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Hace algunos meses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2E28F08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No existe un problema puntual</w:t>
            </w:r>
          </w:p>
        </w:tc>
      </w:tr>
    </w:tbl>
    <w:p w14:paraId="51811A94">
      <w:r>
        <w:br w:type="page"/>
      </w:r>
    </w:p>
    <w:p w14:paraId="03B8EEF1">
      <w:pPr>
        <w:pStyle w:val="2"/>
      </w:pPr>
      <w:r>
        <w:rPr>
          <w:color w:val="C59645"/>
        </w:rPr>
        <w:t xml:space="preserve">3  </w:t>
      </w:r>
      <w:r>
        <w:t>SITUACIÓN ACTUAL DEL EQUIPO</w:t>
      </w:r>
    </w:p>
    <w:p w14:paraId="2FA9484F">
      <w:pPr>
        <w:spacing w:after="100"/>
      </w:pPr>
      <w:r>
        <w:rPr>
          <w:color w:val="5F6670"/>
          <w:sz w:val="17"/>
        </w:rPr>
        <w:t>Marque las necesidades que reconoce actualmente. Puede seleccionar más de una opción.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1F36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0EFEA3E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Fortalecer el liderazgo de jefes y supervisores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F7F0DD2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Hablar en público con mayor seguridad</w:t>
            </w:r>
          </w:p>
        </w:tc>
      </w:tr>
      <w:tr w14:paraId="5939C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CB67115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Mejorar la comunicación entre áreas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9454BDA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Organizar reuniones más efectivas</w:t>
            </w:r>
          </w:p>
        </w:tc>
      </w:tr>
      <w:tr w14:paraId="1DDD8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6200DF1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Aumentar la motivación y el compromiso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2A6419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Preparar nuevos líderes</w:t>
            </w:r>
          </w:p>
        </w:tc>
      </w:tr>
      <w:tr w14:paraId="2E0BB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5EAB24C3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Resolver conflictos de manera adecuada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26CC79A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Adaptarse a cambios o nuevas herramientas</w:t>
            </w:r>
          </w:p>
        </w:tc>
      </w:tr>
      <w:tr w14:paraId="03C55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2E3D5603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Fortalecer el trabajo en equipo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181E525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Mejorar el protocolo en actos o reuniones</w:t>
            </w:r>
          </w:p>
        </w:tc>
      </w:tr>
      <w:tr w14:paraId="23BF2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57579EB3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Mejorar la atención al cliente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0BC80D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Reforzar la identidad y los valores institucionales</w:t>
            </w:r>
          </w:p>
        </w:tc>
      </w:tr>
      <w:tr w14:paraId="4CBF4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89BB18E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Desarrollar habilidades de venta y negociación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43B4958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Otra necesidad: ______________________________</w:t>
            </w:r>
          </w:p>
        </w:tc>
      </w:tr>
    </w:tbl>
    <w:p w14:paraId="0CEB2B2C">
      <w:pPr>
        <w:pStyle w:val="164"/>
      </w:pPr>
      <w:r>
        <w:t>De las opciones marcadas, ¿cuál es la prioridad número uno? *</w:t>
      </w:r>
    </w:p>
    <w:p w14:paraId="5CA5BD92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227707D7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776FFDFA">
      <w:pPr>
        <w:pStyle w:val="164"/>
      </w:pPr>
      <w:r>
        <w:t>¿Qué efecto está produciendo actualmente?</w:t>
      </w:r>
    </w:p>
    <w:p w14:paraId="0F814633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C2F7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5168251F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Bajo rendimiento o productividad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C1FBB3B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Rotación o ausentismo</w:t>
            </w:r>
          </w:p>
        </w:tc>
      </w:tr>
      <w:tr w14:paraId="44217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87FF081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Dificultades para alcanzar metas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93B6715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Errores y retrabajos</w:t>
            </w:r>
          </w:p>
        </w:tc>
      </w:tr>
      <w:tr w14:paraId="20C0B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D7B873C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Quejas o pérdida de clientes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55E8C52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No hay un efecto negativo; se busca prevenir o fortalecer</w:t>
            </w:r>
          </w:p>
        </w:tc>
      </w:tr>
      <w:tr w14:paraId="08194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0114B6A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Conflictos o mal clima laboral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76E1FD8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Otro: ______________________________________</w:t>
            </w:r>
          </w:p>
        </w:tc>
      </w:tr>
    </w:tbl>
    <w:p w14:paraId="3E200ACB">
      <w:pPr>
        <w:pStyle w:val="164"/>
      </w:pPr>
      <w:r>
        <w:t>¿Intentaron alguna acción anteriormente? ¿Qué resultado obtuvieron?</w:t>
      </w:r>
    </w:p>
    <w:p w14:paraId="4B1701C6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77911A48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355AC9C2">
      <w:r>
        <w:br w:type="page"/>
      </w:r>
    </w:p>
    <w:p w14:paraId="121AF9B4">
      <w:pPr>
        <w:pStyle w:val="2"/>
      </w:pPr>
      <w:r>
        <w:rPr>
          <w:color w:val="C59645"/>
        </w:rPr>
        <w:t xml:space="preserve">4  </w:t>
      </w:r>
      <w:r>
        <w:t>PARTICIPANTES</w:t>
      </w:r>
    </w:p>
    <w:p w14:paraId="7908A174">
      <w:pPr>
        <w:spacing w:after="100"/>
      </w:pPr>
      <w:r>
        <w:rPr>
          <w:color w:val="5F6670"/>
          <w:sz w:val="17"/>
        </w:rPr>
        <w:t>Esta información permite adaptar el lenguaje, los ejemplos y las actividades.</w:t>
      </w:r>
    </w:p>
    <w:p w14:paraId="043E1224">
      <w:pPr>
        <w:pStyle w:val="164"/>
      </w:pPr>
      <w:r>
        <w:t>Cantidad estimada de participantes *</w:t>
      </w:r>
    </w:p>
    <w:p w14:paraId="6E6B3FAD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30C876B2">
      <w:pPr>
        <w:pStyle w:val="164"/>
      </w:pPr>
      <w:r>
        <w:t>Cargos o funciones predominantes</w:t>
      </w:r>
    </w:p>
    <w:p w14:paraId="5D9369C3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2BAE0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CB3F10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Directorio o propietarios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59613862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Equipo comercial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3834B0E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Personal operativo o técnico</w:t>
            </w:r>
          </w:p>
        </w:tc>
      </w:tr>
      <w:tr w14:paraId="404CE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75FEEAE2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Gerentes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320F2BA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Atención al cliente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6AD57F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Todo el personal</w:t>
            </w:r>
          </w:p>
        </w:tc>
      </w:tr>
      <w:tr w14:paraId="0BFE0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FE5370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Jefes o supervisores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D170B54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Personal administrativo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DC1CC56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Otro: __________________</w:t>
            </w:r>
          </w:p>
        </w:tc>
      </w:tr>
    </w:tbl>
    <w:p w14:paraId="63B7EB75">
      <w:pPr>
        <w:pStyle w:val="164"/>
      </w:pPr>
      <w:r>
        <w:t>¿Cómo será la asistencia?</w:t>
      </w:r>
    </w:p>
    <w:p w14:paraId="2CB0AD7E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799C9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AA1E62B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Voluntaria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7C357CAD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Por convocatoria de la empresa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ABD0CC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Mixta</w:t>
            </w:r>
          </w:p>
        </w:tc>
      </w:tr>
    </w:tbl>
    <w:p w14:paraId="248F1C5A">
      <w:pPr>
        <w:pStyle w:val="164"/>
      </w:pPr>
      <w:r>
        <w:t>¿Qué conocimiento o experiencia tiene el grupo sobre el tema?</w:t>
      </w:r>
    </w:p>
    <w:p w14:paraId="00AA4C1D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3"/>
        <w:gridCol w:w="605"/>
        <w:gridCol w:w="605"/>
        <w:gridCol w:w="605"/>
        <w:gridCol w:w="605"/>
        <w:gridCol w:w="605"/>
        <w:gridCol w:w="3053"/>
      </w:tblGrid>
      <w:tr w14:paraId="5E999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249A60E7">
            <w:pPr>
              <w:spacing w:after="0"/>
              <w:jc w:val="center"/>
            </w:pPr>
            <w:r>
              <w:rPr>
                <w:rFonts w:ascii="Aptos" w:hAnsi="Aptos"/>
                <w:sz w:val="16"/>
              </w:rPr>
              <w:t>Es un tema nuevo</w:t>
            </w:r>
          </w:p>
        </w:tc>
        <w:tc>
          <w:tcPr>
            <w:tcW w:w="1452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1CEAAC9F">
            <w:pPr>
              <w:spacing w:after="0"/>
              <w:jc w:val="center"/>
            </w:pPr>
            <w:r>
              <w:rPr>
                <w:rFonts w:ascii="Aptos" w:hAnsi="Aptos"/>
                <w:sz w:val="16"/>
              </w:rPr>
              <w:t>☐ 1</w:t>
            </w:r>
          </w:p>
        </w:tc>
        <w:tc>
          <w:tcPr>
            <w:tcW w:w="1452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191A73E5">
            <w:pPr>
              <w:spacing w:after="0"/>
              <w:jc w:val="center"/>
            </w:pPr>
            <w:r>
              <w:rPr>
                <w:rFonts w:ascii="Aptos" w:hAnsi="Aptos"/>
                <w:sz w:val="16"/>
              </w:rPr>
              <w:t>☐ 2</w:t>
            </w:r>
          </w:p>
        </w:tc>
        <w:tc>
          <w:tcPr>
            <w:tcW w:w="1452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08E7CAE5">
            <w:pPr>
              <w:spacing w:after="0"/>
              <w:jc w:val="center"/>
            </w:pPr>
            <w:r>
              <w:rPr>
                <w:rFonts w:ascii="Aptos" w:hAnsi="Aptos"/>
                <w:sz w:val="16"/>
              </w:rPr>
              <w:t>☐ 3</w:t>
            </w:r>
          </w:p>
        </w:tc>
        <w:tc>
          <w:tcPr>
            <w:tcW w:w="1452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1CD0E5A5">
            <w:pPr>
              <w:spacing w:after="0"/>
              <w:jc w:val="center"/>
            </w:pPr>
            <w:r>
              <w:rPr>
                <w:rFonts w:ascii="Aptos" w:hAnsi="Aptos"/>
                <w:sz w:val="16"/>
              </w:rPr>
              <w:t>☐ 4</w:t>
            </w:r>
          </w:p>
        </w:tc>
        <w:tc>
          <w:tcPr>
            <w:tcW w:w="1452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1BEB1CF8">
            <w:pPr>
              <w:spacing w:after="0"/>
              <w:jc w:val="center"/>
            </w:pPr>
            <w:r>
              <w:rPr>
                <w:rFonts w:ascii="Aptos" w:hAnsi="Aptos"/>
                <w:sz w:val="16"/>
              </w:rPr>
              <w:t>☐ 5</w:t>
            </w:r>
          </w:p>
        </w:tc>
        <w:tc>
          <w:tcPr>
            <w:tcW w:w="1452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5E7ED60E">
            <w:pPr>
              <w:spacing w:after="0"/>
              <w:jc w:val="center"/>
            </w:pPr>
            <w:r>
              <w:rPr>
                <w:rFonts w:ascii="Aptos" w:hAnsi="Aptos"/>
                <w:sz w:val="16"/>
              </w:rPr>
              <w:t>Tiene experiencia</w:t>
            </w:r>
          </w:p>
        </w:tc>
      </w:tr>
    </w:tbl>
    <w:p w14:paraId="72D43691">
      <w:pPr>
        <w:pStyle w:val="164"/>
      </w:pPr>
      <w:r>
        <w:t>¿Hay alguna característica que debamos considerar?</w:t>
      </w:r>
    </w:p>
    <w:p w14:paraId="5EA61C83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6EAAF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259FCA4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Uso frecuente del guaraní o jopara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256ADAD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Un conflicto interno activo</w:t>
            </w:r>
          </w:p>
        </w:tc>
      </w:tr>
      <w:tr w14:paraId="3B61C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561A5A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Turnos rotativos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79A90D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Nada en particular</w:t>
            </w:r>
          </w:p>
        </w:tc>
      </w:tr>
      <w:tr w14:paraId="38BED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76A9A63C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Diferencias jerárquicas marcadas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EAC0C91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Otra: ______________________________________</w:t>
            </w:r>
          </w:p>
        </w:tc>
      </w:tr>
      <w:tr w14:paraId="0B4C4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F1F465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Necesidades de accesibilidad</w:t>
            </w:r>
          </w:p>
        </w:tc>
        <w:tc>
          <w:tcPr>
            <w:tcW w:w="5083" w:type="dxa"/>
          </w:tcPr>
          <w:p w14:paraId="28574449"/>
        </w:tc>
      </w:tr>
    </w:tbl>
    <w:p w14:paraId="75D86969">
      <w:pPr>
        <w:pStyle w:val="2"/>
      </w:pPr>
      <w:r>
        <w:rPr>
          <w:color w:val="C59645"/>
        </w:rPr>
        <w:t xml:space="preserve">5  </w:t>
      </w:r>
      <w:r>
        <w:t>RESULTADO ESPERADO</w:t>
      </w:r>
    </w:p>
    <w:p w14:paraId="22D98D70">
      <w:pPr>
        <w:pStyle w:val="164"/>
      </w:pPr>
      <w:r>
        <w:t>La capacitación habrá sido útil si, al finalizar, los participantes pueden… *</w:t>
      </w:r>
    </w:p>
    <w:p w14:paraId="480C1A18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4AF3DE5E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4A5EDA1D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716A8A1E">
      <w:pPr>
        <w:pStyle w:val="164"/>
      </w:pPr>
      <w:r>
        <w:t>¿Qué cambio concreto les gustaría observar durante el mes siguiente?</w:t>
      </w:r>
    </w:p>
    <w:p w14:paraId="7BA75BCC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1B737C2F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2E33C182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043BC1A4">
      <w:pPr>
        <w:pStyle w:val="164"/>
      </w:pPr>
      <w:r>
        <w:t>¿Qué debería evitarse durante la actividad?</w:t>
      </w:r>
    </w:p>
    <w:p w14:paraId="65C4CE50">
      <w:pPr>
        <w:spacing w:after="20"/>
      </w:pPr>
      <w:r>
        <w:rPr>
          <w:i/>
          <w:color w:val="5F6670"/>
          <w:sz w:val="16"/>
        </w:rPr>
        <w:t>Por ejemplo: exponer a una persona, tratar temas salariales o utilizar dinámicas demasiado exigentes.</w:t>
      </w:r>
    </w:p>
    <w:p w14:paraId="6008BB47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4B32A16F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2BB822EB">
      <w:r>
        <w:br w:type="page"/>
      </w:r>
    </w:p>
    <w:p w14:paraId="4BF7F9C9">
      <w:pPr>
        <w:pStyle w:val="2"/>
      </w:pPr>
      <w:r>
        <w:rPr>
          <w:color w:val="C59645"/>
        </w:rPr>
        <w:t xml:space="preserve">6  </w:t>
      </w:r>
      <w:r>
        <w:t>TEMA Y MODALIDAD</w:t>
      </w:r>
    </w:p>
    <w:p w14:paraId="11E9B03B">
      <w:pPr>
        <w:pStyle w:val="164"/>
      </w:pPr>
      <w:r>
        <w:t>Temas de interés — marque hasta tres</w:t>
      </w:r>
    </w:p>
    <w:p w14:paraId="112FC8A1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08F7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FA0D8A9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Liderazgo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AC4E6B4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Gerenciamiento</w:t>
            </w:r>
          </w:p>
        </w:tc>
      </w:tr>
      <w:tr w14:paraId="4D832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DA5D49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Trabajo en equipo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76AF30CE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Recursos Humanos</w:t>
            </w:r>
          </w:p>
        </w:tc>
      </w:tr>
      <w:tr w14:paraId="2A335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C90D786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Comunicación efectiva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1756B9B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Marca personal</w:t>
            </w:r>
          </w:p>
        </w:tc>
      </w:tr>
      <w:tr w14:paraId="5AFA1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CFCD551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Oratoria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10CE04E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Protocolo y ceremonial</w:t>
            </w:r>
          </w:p>
        </w:tc>
      </w:tr>
      <w:tr w14:paraId="6D04D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3D5CF30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Ventas y negociación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19AD5CE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Procedimiento parlamentario</w:t>
            </w:r>
          </w:p>
        </w:tc>
      </w:tr>
      <w:tr w14:paraId="46ABD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5C32236A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Atención al cliente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71F265E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Debate</w:t>
            </w:r>
          </w:p>
        </w:tc>
      </w:tr>
      <w:tr w14:paraId="11AE0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562A830D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Motivación y autoestima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029AB65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Prefiero que Robertti Academy recomiende el tema</w:t>
            </w:r>
          </w:p>
        </w:tc>
      </w:tr>
    </w:tbl>
    <w:p w14:paraId="42995ED6">
      <w:pPr>
        <w:pStyle w:val="164"/>
      </w:pPr>
      <w:r>
        <w:t>¿Qué estilo sería más adecuado para el grupo?</w:t>
      </w:r>
    </w:p>
    <w:p w14:paraId="0E381B16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77956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22DD1EFB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Casos reales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A165B28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Ejercicios prácticos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0A45480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Exposición y conversación</w:t>
            </w:r>
          </w:p>
        </w:tc>
      </w:tr>
      <w:tr w14:paraId="6CED8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A57D462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Actividades grupales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727E37DB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Simulaciones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1C123183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Material para llevar</w:t>
            </w:r>
          </w:p>
        </w:tc>
      </w:tr>
    </w:tbl>
    <w:p w14:paraId="7D894E0F">
      <w:pPr>
        <w:pStyle w:val="164"/>
      </w:pPr>
      <w:r>
        <w:t>Modalidad y duración preferidas</w:t>
      </w:r>
    </w:p>
    <w:p w14:paraId="39F68B84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3DC5F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2A0FE3F3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Presencial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B1E2B1C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2 horas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84A1392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A definir</w:t>
            </w:r>
          </w:p>
        </w:tc>
      </w:tr>
      <w:tr w14:paraId="4CE1E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5B029E59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Virtual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996A15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3 horas</w:t>
            </w:r>
          </w:p>
        </w:tc>
        <w:tc>
          <w:tcPr>
            <w:tcW w:w="3389" w:type="dxa"/>
          </w:tcPr>
          <w:p w14:paraId="463C2AE4"/>
        </w:tc>
      </w:tr>
      <w:tr w14:paraId="678E9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65377D87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Híbrida</w:t>
            </w:r>
          </w:p>
        </w:tc>
        <w:tc>
          <w:tcPr>
            <w:tcW w:w="3389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0DA82B2A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Media jornada</w:t>
            </w:r>
          </w:p>
        </w:tc>
        <w:tc>
          <w:tcPr>
            <w:tcW w:w="3389" w:type="dxa"/>
          </w:tcPr>
          <w:p w14:paraId="5CEB7572"/>
        </w:tc>
      </w:tr>
    </w:tbl>
    <w:p w14:paraId="7FFC75F1">
      <w:pPr>
        <w:pStyle w:val="164"/>
      </w:pPr>
      <w:r>
        <w:t>Fecha tentativa, horario y lugar</w:t>
      </w:r>
    </w:p>
    <w:p w14:paraId="35226025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07CFED07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398C0C86">
      <w:pPr>
        <w:pStyle w:val="164"/>
      </w:pPr>
      <w:r>
        <w:t>Equipamiento disponible</w:t>
      </w:r>
    </w:p>
    <w:p w14:paraId="136536D0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589B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7029505D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Proyector y pantalla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2DE2173B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WiFi</w:t>
            </w:r>
          </w:p>
        </w:tc>
      </w:tr>
      <w:tr w14:paraId="58F99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933C225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Audio</w:t>
            </w:r>
          </w:p>
        </w:tc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412B8BEC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La academia debe llevar el equipo</w:t>
            </w:r>
          </w:p>
        </w:tc>
      </w:tr>
      <w:tr w14:paraId="2FDEC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Mar>
              <w:top w:w="25" w:type="dxa"/>
              <w:left w:w="30" w:type="dxa"/>
              <w:bottom w:w="25" w:type="dxa"/>
              <w:right w:w="70" w:type="dxa"/>
            </w:tcMar>
          </w:tcPr>
          <w:p w14:paraId="24DD4244">
            <w:pPr>
              <w:spacing w:after="0"/>
            </w:pPr>
            <w:r>
              <w:rPr>
                <w:rFonts w:ascii="Aptos" w:hAnsi="Aptos"/>
                <w:color w:val="121722"/>
                <w:sz w:val="17"/>
              </w:rPr>
              <w:t>☐  Micrófono</w:t>
            </w:r>
          </w:p>
        </w:tc>
        <w:tc>
          <w:tcPr>
            <w:tcW w:w="5083" w:type="dxa"/>
          </w:tcPr>
          <w:p w14:paraId="23001B3C"/>
        </w:tc>
      </w:tr>
    </w:tbl>
    <w:p w14:paraId="396361B9">
      <w:pPr>
        <w:pStyle w:val="2"/>
      </w:pPr>
      <w:r>
        <w:rPr>
          <w:color w:val="C59645"/>
        </w:rPr>
        <w:t xml:space="preserve">7  </w:t>
      </w:r>
      <w:r>
        <w:t>INFORMACIÓN FINAL</w:t>
      </w:r>
    </w:p>
    <w:p w14:paraId="452F500F">
      <w:pPr>
        <w:pStyle w:val="164"/>
      </w:pPr>
      <w:r>
        <w:t>¿Quién aprobará la contratación? Nombre y cargo</w:t>
      </w:r>
    </w:p>
    <w:p w14:paraId="4384C372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34997FFE">
      <w:pPr>
        <w:pStyle w:val="164"/>
      </w:pPr>
      <w:r>
        <w:t>¿Para qué fecha necesitan recibir la propuesta?</w:t>
      </w:r>
    </w:p>
    <w:p w14:paraId="0FEB6F55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47B75F1D">
      <w:pPr>
        <w:pStyle w:val="164"/>
      </w:pPr>
      <w:r>
        <w:t>¿Hay algo más que Robertti Academy debería conocer?</w:t>
      </w:r>
    </w:p>
    <w:p w14:paraId="7BB0B49D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7C30A669">
      <w:pPr>
        <w:spacing w:after="40" w:line="240" w:lineRule="auto"/>
      </w:pPr>
      <w:r>
        <w:rPr>
          <w:color w:val="E3E5E8"/>
          <w:sz w:val="16"/>
        </w:rPr>
        <w:t>________________________________________________________________________________</w:t>
      </w:r>
    </w:p>
    <w:p w14:paraId="586D8E05">
      <w:pPr>
        <w:spacing w:before="160"/>
        <w:jc w:val="center"/>
      </w:pPr>
      <w:r>
        <w:rPr>
          <w:b/>
          <w:color w:val="C59645"/>
          <w:sz w:val="17"/>
        </w:rPr>
        <w:t>Gracias. Con esta información prepararemos una recomendación acorde con las necesidades de su empresa.</w:t>
      </w:r>
    </w:p>
    <w:p w14:paraId="69D5B4B0">
      <w:pPr>
        <w:jc w:val="center"/>
      </w:pPr>
      <w:r>
        <w:rPr>
          <w:color w:val="5F6670"/>
          <w:sz w:val="16"/>
        </w:rPr>
        <w:t>Robertti Academy · +595 971 448 177 · bsrobertti@gmail.com</w:t>
      </w:r>
    </w:p>
    <w:sectPr>
      <w:headerReference r:id="rId5" w:type="default"/>
      <w:footerReference r:id="rId6" w:type="default"/>
      <w:pgSz w:w="12240" w:h="15840"/>
      <w:pgMar w:top="893" w:right="1037" w:bottom="893" w:left="103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92DA2">
    <w:pPr>
      <w:pStyle w:val="31"/>
      <w:jc w:val="center"/>
    </w:pPr>
    <w:r>
      <w:rPr>
        <w:rFonts w:ascii="Aptos" w:hAnsi="Aptos"/>
        <w:color w:val="5F6670"/>
        <w:sz w:val="16"/>
      </w:rPr>
      <w:t>Encuesta previa a la capacitación  ·  Robertti Academy  ·  Caaguazú, Paraguay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44170">
    <w:pPr>
      <w:pStyle w:val="23"/>
      <w:jc w:val="left"/>
    </w:pPr>
    <w:r>
      <w:rPr>
        <w:rFonts w:ascii="Georgia" w:hAnsi="Georgia"/>
        <w:b/>
        <w:color w:val="121722"/>
        <w:sz w:val="18"/>
      </w:rPr>
      <w:t>ROBERTTI ACADEMY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A54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70" w:line="259" w:lineRule="auto"/>
    </w:pPr>
    <w:rPr>
      <w:rFonts w:ascii="Aptos" w:hAnsi="Aptos" w:eastAsiaTheme="minorEastAsia" w:cstheme="minorBidi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60" w:after="100"/>
      <w:outlineLvl w:val="0"/>
    </w:pPr>
    <w:rPr>
      <w:rFonts w:asciiTheme="majorHAnsi" w:hAnsiTheme="majorHAnsi" w:eastAsiaTheme="majorEastAsia" w:cstheme="majorBidi"/>
      <w:b/>
      <w:bCs/>
      <w:color w:val="121722"/>
      <w:sz w:val="30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140" w:after="60"/>
      <w:outlineLvl w:val="1"/>
    </w:pPr>
    <w:rPr>
      <w:rFonts w:asciiTheme="majorHAnsi" w:hAnsiTheme="majorHAnsi" w:eastAsiaTheme="majorEastAsia" w:cstheme="majorBidi"/>
      <w:b/>
      <w:bCs/>
      <w:color w:val="121722"/>
      <w:sz w:val="23"/>
      <w:szCs w:val="26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100" w:after="40"/>
      <w:outlineLvl w:val="2"/>
    </w:pPr>
    <w:rPr>
      <w:rFonts w:asciiTheme="majorHAnsi" w:hAnsiTheme="majorHAnsi" w:eastAsiaTheme="majorEastAsia" w:cstheme="majorBidi"/>
      <w:b/>
      <w:bCs/>
      <w:color w:val="121722"/>
      <w:sz w:val="20"/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qFormat/>
    <w:uiPriority w:val="99"/>
    <w:pPr>
      <w:spacing w:after="120"/>
    </w:pPr>
  </w:style>
  <w:style w:type="paragraph" w:styleId="34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uiPriority w:val="99"/>
  </w:style>
  <w:style w:type="character" w:customStyle="1" w:styleId="38">
    <w:name w:val="Footer Char"/>
    <w:basedOn w:val="11"/>
    <w:link w:val="31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qFormat/>
    <w:uiPriority w:val="99"/>
  </w:style>
  <w:style w:type="character" w:customStyle="1" w:styleId="47">
    <w:name w:val="Body Text 2 Char"/>
    <w:basedOn w:val="11"/>
    <w:link w:val="20"/>
    <w:qFormat/>
    <w:uiPriority w:val="99"/>
  </w:style>
  <w:style w:type="character" w:customStyle="1" w:styleId="48">
    <w:name w:val="Body Text 3 Char"/>
    <w:basedOn w:val="11"/>
    <w:link w:val="34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4">
    <w:name w:val="Question"/>
    <w:qFormat/>
    <w:uiPriority w:val="0"/>
    <w:pPr>
      <w:keepNext/>
      <w:spacing w:before="100" w:after="40" w:line="276" w:lineRule="auto"/>
    </w:pPr>
    <w:rPr>
      <w:rFonts w:ascii="Aptos" w:hAnsi="Aptos" w:eastAsiaTheme="minorEastAsia" w:cstheme="minorBidi"/>
      <w:b/>
      <w:color w:val="121722"/>
      <w:sz w:val="19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709</Words>
  <Characters>6561</Characters>
  <Lines>0</Lines>
  <Paragraphs>0</Paragraphs>
  <TotalTime>0</TotalTime>
  <ScaleCrop>false</ScaleCrop>
  <LinksUpToDate>false</LinksUpToDate>
  <CharactersWithSpaces>7189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Blaz Robertti</cp:lastModifiedBy>
  <dcterms:modified xsi:type="dcterms:W3CDTF">2026-08-20T12:20:24Z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2058-12.1.0.28032</vt:lpwstr>
  </property>
  <property fmtid="{D5CDD505-2E9C-101B-9397-08002B2CF9AE}" pid="3" name="ICV">
    <vt:lpwstr>20ED2A1BB1C94A2387DDD89090A039D0_13</vt:lpwstr>
  </property>
</Properties>
</file>